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C77B" w14:textId="7A12D7AB" w:rsidR="000C1F14" w:rsidRDefault="000C1F14" w:rsidP="000C1F14"/>
    <w:p w14:paraId="4BB320C0" w14:textId="77777777" w:rsidR="000C1F14" w:rsidRDefault="000C1F14" w:rsidP="000C1F14"/>
    <w:p w14:paraId="35B5CECE" w14:textId="77777777" w:rsidR="000C1F14" w:rsidRDefault="000C1F14" w:rsidP="000C1F14"/>
    <w:p w14:paraId="0ABDBC19" w14:textId="77777777" w:rsidR="000C1F14" w:rsidRDefault="000C1F14" w:rsidP="000C1F14"/>
    <w:p w14:paraId="26FD4EEF" w14:textId="77777777" w:rsidR="000C1F14" w:rsidRDefault="000C1F14" w:rsidP="000C1F14"/>
    <w:p w14:paraId="57B9D9B8" w14:textId="61E7F813" w:rsidR="004023EF" w:rsidRDefault="00F564BD" w:rsidP="006E04DB">
      <w:r w:rsidRPr="00F564BD">
        <w:t>Joan Meighan</w:t>
      </w:r>
    </w:p>
    <w:p w14:paraId="7E8C9530" w14:textId="77777777" w:rsidR="000A2D38" w:rsidRDefault="000A2D38" w:rsidP="000A2D38">
      <w:r>
        <w:t>7 Hillcrest Terrace</w:t>
      </w:r>
    </w:p>
    <w:p w14:paraId="72444F91" w14:textId="77777777" w:rsidR="000A2D38" w:rsidRDefault="000A2D38" w:rsidP="000A2D38">
      <w:r>
        <w:t>Glasgow</w:t>
      </w:r>
    </w:p>
    <w:p w14:paraId="41AD54B4" w14:textId="77777777" w:rsidR="000A2D38" w:rsidRDefault="000A2D38" w:rsidP="000A2D38">
      <w:r>
        <w:t>South Lanarkshire</w:t>
      </w:r>
    </w:p>
    <w:p w14:paraId="6F5FD73A" w14:textId="31974DF1" w:rsidR="00F564BD" w:rsidRPr="004023EF" w:rsidRDefault="000A2D38" w:rsidP="000A2D38">
      <w:r>
        <w:t>G71 8LG</w:t>
      </w:r>
    </w:p>
    <w:p w14:paraId="72BDE2F2" w14:textId="4394DD04" w:rsidR="000C1F14" w:rsidRDefault="000C1F14" w:rsidP="009403B1">
      <w:r w:rsidRPr="000C1F14">
        <w:rPr>
          <w:noProof/>
          <w14:ligatures w14:val="standardContextual"/>
        </w:rPr>
        <w:t xml:space="preserve"> </w:t>
      </w:r>
    </w:p>
    <w:p w14:paraId="79B84FBA" w14:textId="77777777" w:rsidR="000C1F14" w:rsidRDefault="000C1F14" w:rsidP="000C1F14"/>
    <w:p w14:paraId="74A41117" w14:textId="77777777" w:rsidR="009403B1" w:rsidRDefault="009403B1" w:rsidP="000C1F14">
      <w:pPr>
        <w:jc w:val="right"/>
      </w:pPr>
    </w:p>
    <w:p w14:paraId="2ED78F7A" w14:textId="4890BF5C" w:rsidR="000C1F14" w:rsidRDefault="006E04DB" w:rsidP="000C1F14">
      <w:pPr>
        <w:jc w:val="right"/>
      </w:pPr>
      <w:r>
        <w:t>27/08/2026</w:t>
      </w:r>
    </w:p>
    <w:p w14:paraId="1EA80D5F" w14:textId="77777777" w:rsidR="000C1F14" w:rsidRDefault="000C1F14" w:rsidP="000C1F14"/>
    <w:p w14:paraId="3015A504" w14:textId="77777777" w:rsidR="000C1F14" w:rsidRDefault="000C1F14" w:rsidP="000C1F14"/>
    <w:p w14:paraId="49686A70" w14:textId="1E18A23B" w:rsidR="000C1F14" w:rsidRDefault="000C1F14" w:rsidP="000C1F14">
      <w:r>
        <w:t xml:space="preserve">Dear </w:t>
      </w:r>
      <w:r w:rsidR="000A2D38">
        <w:t>Joan</w:t>
      </w:r>
      <w:r w:rsidR="00AA78AC">
        <w:t>,</w:t>
      </w:r>
    </w:p>
    <w:p w14:paraId="45C81850" w14:textId="77777777" w:rsidR="000C1F14" w:rsidRDefault="000C1F14" w:rsidP="000C1F14">
      <w:r>
        <w:t xml:space="preserve"> </w:t>
      </w:r>
    </w:p>
    <w:p w14:paraId="285995CC" w14:textId="6A91A96E" w:rsidR="000C1F14" w:rsidRDefault="000C1F14" w:rsidP="000C1F14">
      <w:r>
        <w:t xml:space="preserve">My name is </w:t>
      </w:r>
      <w:r w:rsidR="00DC5958">
        <w:t>Aneta</w:t>
      </w:r>
      <w:r>
        <w:t xml:space="preserve"> and </w:t>
      </w:r>
      <w:r w:rsidR="00EF0B56">
        <w:t xml:space="preserve">I will be </w:t>
      </w:r>
      <w:r w:rsidR="00F24BEA">
        <w:t xml:space="preserve">responsible for working on your application and communicating with you.  </w:t>
      </w:r>
      <w:r>
        <w:t xml:space="preserve"> </w:t>
      </w:r>
    </w:p>
    <w:p w14:paraId="17F3362C" w14:textId="77777777" w:rsidR="00F25FBB" w:rsidRDefault="00F25FBB" w:rsidP="000C1F14"/>
    <w:p w14:paraId="5B0A852B" w14:textId="4CBE2444" w:rsidR="00253259" w:rsidRDefault="00253259" w:rsidP="00253259">
      <w:r>
        <w:t xml:space="preserve">I have </w:t>
      </w:r>
      <w:r w:rsidR="00451CA7">
        <w:t xml:space="preserve">further </w:t>
      </w:r>
      <w:r>
        <w:t>reviewed your application and thank you for the documents received to date. I outline below the further information required to progress your application. Please let me know how often you would like me to contact you to discuss progress.</w:t>
      </w:r>
    </w:p>
    <w:p w14:paraId="2E85B44E" w14:textId="77777777" w:rsidR="00AA78AC" w:rsidRDefault="00AA78AC" w:rsidP="00253259"/>
    <w:p w14:paraId="49F8F041" w14:textId="671BF9D5" w:rsidR="000C1F14" w:rsidRDefault="000C1F14" w:rsidP="000C1F14">
      <w:r>
        <w:t xml:space="preserve">   </w:t>
      </w:r>
    </w:p>
    <w:p w14:paraId="6E25BB29" w14:textId="1CFABABE" w:rsidR="000C1F14" w:rsidRDefault="000C1F14" w:rsidP="000C1F14">
      <w:pPr>
        <w:rPr>
          <w:b/>
          <w:bCs/>
        </w:rPr>
      </w:pPr>
      <w:r w:rsidRPr="009403B1">
        <w:rPr>
          <w:b/>
          <w:bCs/>
        </w:rPr>
        <w:t>Information required</w:t>
      </w:r>
      <w:r w:rsidR="00640AFB">
        <w:rPr>
          <w:b/>
          <w:bCs/>
        </w:rPr>
        <w:t>:</w:t>
      </w:r>
      <w:r w:rsidRPr="009403B1">
        <w:rPr>
          <w:b/>
          <w:bCs/>
        </w:rPr>
        <w:t xml:space="preserve"> </w:t>
      </w:r>
    </w:p>
    <w:p w14:paraId="01D30484" w14:textId="7101FE00" w:rsidR="00FB25E6" w:rsidRDefault="000C1F14" w:rsidP="007D7C59">
      <w:pPr>
        <w:rPr>
          <w:b/>
          <w:bCs/>
        </w:rPr>
      </w:pPr>
      <w:r w:rsidRPr="009403B1">
        <w:rPr>
          <w:rFonts w:cs="Arial"/>
          <w:b/>
          <w:bCs/>
          <w:noProof/>
          <w:lang w:eastAsia="en-GB"/>
        </w:rPr>
        <w:drawing>
          <wp:anchor distT="0" distB="0" distL="114300" distR="114300" simplePos="0" relativeHeight="251663360" behindDoc="1" locked="0" layoutInCell="1" allowOverlap="1" wp14:anchorId="646B517B" wp14:editId="43BB5A92">
            <wp:simplePos x="0" y="0"/>
            <wp:positionH relativeFrom="page">
              <wp:align>right</wp:align>
            </wp:positionH>
            <wp:positionV relativeFrom="page">
              <wp:posOffset>2157095</wp:posOffset>
            </wp:positionV>
            <wp:extent cx="7532370" cy="8611870"/>
            <wp:effectExtent l="0" t="0" r="0" b="0"/>
            <wp:wrapNone/>
            <wp:docPr id="1108868175" name="Picture 1108868175"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68175" name="Picture 1108868175" descr="A screen shot of a phone&#10;&#10;Description automatically generated"/>
                    <pic:cNvPicPr/>
                  </pic:nvPicPr>
                  <pic:blipFill rotWithShape="1">
                    <a:blip r:embed="rId5" cstate="print">
                      <a:extLst>
                        <a:ext uri="{28A0092B-C50C-407E-A947-70E740481C1C}">
                          <a14:useLocalDpi xmlns:a14="http://schemas.microsoft.com/office/drawing/2010/main" val="0"/>
                        </a:ext>
                      </a:extLst>
                    </a:blip>
                    <a:srcRect t="19171"/>
                    <a:stretch/>
                  </pic:blipFill>
                  <pic:spPr bwMode="auto">
                    <a:xfrm>
                      <a:off x="0" y="0"/>
                      <a:ext cx="7532370" cy="861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4643">
        <w:rPr>
          <w:rFonts w:cs="Arial"/>
          <w:noProof/>
          <w:lang w:eastAsia="en-GB"/>
        </w:rPr>
        <w:drawing>
          <wp:anchor distT="0" distB="0" distL="114300" distR="114300" simplePos="0" relativeHeight="251661312" behindDoc="1" locked="0" layoutInCell="1" allowOverlap="1" wp14:anchorId="38BEE23D" wp14:editId="3469D569">
            <wp:simplePos x="0" y="0"/>
            <wp:positionH relativeFrom="page">
              <wp:posOffset>-635</wp:posOffset>
            </wp:positionH>
            <wp:positionV relativeFrom="page">
              <wp:align>bottom</wp:align>
            </wp:positionV>
            <wp:extent cx="7532370" cy="8611870"/>
            <wp:effectExtent l="0" t="0" r="0" b="0"/>
            <wp:wrapNone/>
            <wp:docPr id="18" name="Picture 18"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 shot of a phone&#10;&#10;Description automatically generated"/>
                    <pic:cNvPicPr/>
                  </pic:nvPicPr>
                  <pic:blipFill rotWithShape="1">
                    <a:blip r:embed="rId5" cstate="print">
                      <a:extLst>
                        <a:ext uri="{28A0092B-C50C-407E-A947-70E740481C1C}">
                          <a14:useLocalDpi xmlns:a14="http://schemas.microsoft.com/office/drawing/2010/main" val="0"/>
                        </a:ext>
                      </a:extLst>
                    </a:blip>
                    <a:srcRect t="19171"/>
                    <a:stretch/>
                  </pic:blipFill>
                  <pic:spPr bwMode="auto">
                    <a:xfrm>
                      <a:off x="0" y="0"/>
                      <a:ext cx="7532370" cy="861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BB9CFB" w14:textId="77777777" w:rsidR="00FB25E6" w:rsidRDefault="00FB25E6" w:rsidP="007D7C59">
      <w:pPr>
        <w:rPr>
          <w:b/>
          <w:bCs/>
        </w:rPr>
      </w:pPr>
    </w:p>
    <w:p w14:paraId="12D7CB15" w14:textId="1760E847" w:rsidR="007D7C59" w:rsidRPr="007D7C59" w:rsidRDefault="007D7C59" w:rsidP="007D7C59">
      <w:pPr>
        <w:rPr>
          <w:b/>
          <w:bCs/>
        </w:rPr>
      </w:pPr>
      <w:r w:rsidRPr="007D7C59">
        <w:rPr>
          <w:b/>
          <w:bCs/>
        </w:rPr>
        <w:t>Reason for placement</w:t>
      </w:r>
    </w:p>
    <w:p w14:paraId="7B96AC2F" w14:textId="77777777" w:rsidR="007D7C59" w:rsidRPr="007D7C59" w:rsidRDefault="007D7C59" w:rsidP="007D7C59">
      <w:pPr>
        <w:rPr>
          <w:b/>
          <w:bCs/>
        </w:rPr>
      </w:pPr>
    </w:p>
    <w:p w14:paraId="7E724DD7" w14:textId="5E5872D2" w:rsidR="007D7C59" w:rsidRPr="007D7C59" w:rsidRDefault="007D7C59" w:rsidP="007D7C59">
      <w:r w:rsidRPr="007D7C59">
        <w:t>Thank you for providing the documents relating to your application to Scotland’s Redress Scheme. To enable us to progress your application, we require some further information. If known, please provide the reason for your placement.</w:t>
      </w:r>
    </w:p>
    <w:p w14:paraId="4EAF928C" w14:textId="77777777" w:rsidR="007D7C59" w:rsidRDefault="007D7C59" w:rsidP="00253259">
      <w:pPr>
        <w:rPr>
          <w:b/>
          <w:bCs/>
        </w:rPr>
      </w:pPr>
    </w:p>
    <w:p w14:paraId="379188C2" w14:textId="77777777" w:rsidR="00640AFB" w:rsidRDefault="00640AFB" w:rsidP="00253259">
      <w:pPr>
        <w:rPr>
          <w:b/>
          <w:bCs/>
        </w:rPr>
      </w:pPr>
    </w:p>
    <w:p w14:paraId="49B2B902" w14:textId="59DABD00" w:rsidR="00253259" w:rsidRPr="00253259" w:rsidRDefault="00253259" w:rsidP="00253259">
      <w:pPr>
        <w:rPr>
          <w:b/>
          <w:bCs/>
        </w:rPr>
      </w:pPr>
      <w:r w:rsidRPr="00253259">
        <w:rPr>
          <w:b/>
          <w:bCs/>
        </w:rPr>
        <w:t xml:space="preserve">Part 1 Application  </w:t>
      </w:r>
    </w:p>
    <w:p w14:paraId="687052B9" w14:textId="77777777" w:rsidR="00253259" w:rsidRDefault="00253259" w:rsidP="00253259"/>
    <w:p w14:paraId="0BF6372F" w14:textId="65BB8A12" w:rsidR="00253259" w:rsidRDefault="00253259" w:rsidP="00253259">
      <w:r>
        <w:t>In Part 1 of the application form there is some important information missing.</w:t>
      </w:r>
      <w:r w:rsidR="00FF4C56" w:rsidRPr="00FF4C56">
        <w:t xml:space="preserve"> </w:t>
      </w:r>
      <w:r w:rsidR="00FF4C56">
        <w:t>Please provide your Nominated Beneficiary’s contact details</w:t>
      </w:r>
      <w:r w:rsidR="007F4DCC">
        <w:t xml:space="preserve"> &amp; Home address</w:t>
      </w:r>
      <w:r w:rsidR="00FF4C56">
        <w:t xml:space="preserve"> and clarify, if </w:t>
      </w:r>
      <w:r w:rsidR="00A4744C">
        <w:t xml:space="preserve">you have changed your name. </w:t>
      </w:r>
    </w:p>
    <w:p w14:paraId="49063DFF" w14:textId="77777777" w:rsidR="00A4744C" w:rsidRDefault="00A4744C" w:rsidP="00253259">
      <w:pPr>
        <w:rPr>
          <w:b/>
          <w:bCs/>
        </w:rPr>
      </w:pPr>
    </w:p>
    <w:p w14:paraId="056AE9F4" w14:textId="77777777" w:rsidR="00A4744C" w:rsidRDefault="00A4744C" w:rsidP="00253259">
      <w:pPr>
        <w:rPr>
          <w:b/>
          <w:bCs/>
        </w:rPr>
      </w:pPr>
    </w:p>
    <w:p w14:paraId="7FAFBA5F" w14:textId="0F853C67" w:rsidR="00253259" w:rsidRDefault="00253259" w:rsidP="00253259">
      <w:r w:rsidRPr="00253259">
        <w:rPr>
          <w:b/>
          <w:bCs/>
        </w:rPr>
        <w:t>Terminal</w:t>
      </w:r>
      <w:r>
        <w:t xml:space="preserve"> </w:t>
      </w:r>
      <w:r>
        <w:rPr>
          <w:b/>
          <w:bCs/>
        </w:rPr>
        <w:t>I</w:t>
      </w:r>
      <w:r w:rsidRPr="00253259">
        <w:rPr>
          <w:b/>
          <w:bCs/>
        </w:rPr>
        <w:t>llness</w:t>
      </w:r>
      <w:r>
        <w:t xml:space="preserve"> </w:t>
      </w:r>
    </w:p>
    <w:p w14:paraId="138DC67A" w14:textId="77777777" w:rsidR="00253259" w:rsidRDefault="00253259" w:rsidP="00253259"/>
    <w:p w14:paraId="4103E274" w14:textId="77777777" w:rsidR="00253259" w:rsidRDefault="00253259" w:rsidP="00253259">
      <w:r>
        <w:t xml:space="preserve">You have provided some information under section 4 of the application regarding terminal illness.  Please could you contact us immediately to confirm your health status in order that we can prioritise your application appropriately. </w:t>
      </w:r>
    </w:p>
    <w:p w14:paraId="4D135574" w14:textId="77777777" w:rsidR="00253259" w:rsidRDefault="00253259" w:rsidP="00253259"/>
    <w:p w14:paraId="79C230C2" w14:textId="77777777" w:rsidR="00253259" w:rsidRDefault="00253259" w:rsidP="00253259">
      <w:r>
        <w:lastRenderedPageBreak/>
        <w:t>If you have a terminal illness, Scotland’s Redress Scheme will prioritise your application. You can choose to provide evidence of your illness using a copy of your DS1500 or BASRiS document. Please do not send the original.</w:t>
      </w:r>
    </w:p>
    <w:p w14:paraId="29D578B7" w14:textId="77777777" w:rsidR="00253259" w:rsidRDefault="00253259" w:rsidP="00253259"/>
    <w:p w14:paraId="7D84D03B" w14:textId="77777777" w:rsidR="00253259" w:rsidRDefault="00253259" w:rsidP="00253259">
      <w:r>
        <w:t>If you do not have a DS1500 or BASRiS form, you can provide:</w:t>
      </w:r>
    </w:p>
    <w:p w14:paraId="6B3559C6" w14:textId="77777777" w:rsidR="00253259" w:rsidRDefault="00253259" w:rsidP="00253259">
      <w:r>
        <w:t>• a medical reference number</w:t>
      </w:r>
    </w:p>
    <w:p w14:paraId="78C1E1F5" w14:textId="77777777" w:rsidR="00253259" w:rsidRDefault="00253259" w:rsidP="00253259">
      <w:r>
        <w:t>• the details of a health practitioner who can confirm your diagnosis</w:t>
      </w:r>
    </w:p>
    <w:p w14:paraId="41067CE6" w14:textId="77777777" w:rsidR="00253259" w:rsidRDefault="00253259" w:rsidP="00253259">
      <w:r>
        <w:t>Please see page 15 of the “Help to Apply” guidance.</w:t>
      </w:r>
    </w:p>
    <w:p w14:paraId="30F25800" w14:textId="77777777" w:rsidR="00253259" w:rsidRDefault="00253259" w:rsidP="00253259"/>
    <w:p w14:paraId="66EA77E1" w14:textId="77777777" w:rsidR="004B2744" w:rsidRDefault="004B2744" w:rsidP="00FB25E6">
      <w:pPr>
        <w:rPr>
          <w:b/>
          <w:bCs/>
        </w:rPr>
      </w:pPr>
    </w:p>
    <w:p w14:paraId="338753D1" w14:textId="07190BE8" w:rsidR="00FB25E6" w:rsidRPr="00FB25E6" w:rsidRDefault="00FB25E6" w:rsidP="00FB25E6">
      <w:pPr>
        <w:rPr>
          <w:b/>
          <w:bCs/>
        </w:rPr>
      </w:pPr>
      <w:r w:rsidRPr="00FB25E6">
        <w:rPr>
          <w:b/>
          <w:bCs/>
        </w:rPr>
        <w:t xml:space="preserve">Part 3 Application-Statement of abuse </w:t>
      </w:r>
    </w:p>
    <w:p w14:paraId="69A75A7B" w14:textId="77777777" w:rsidR="00FB25E6" w:rsidRPr="00FB25E6" w:rsidRDefault="00FB25E6" w:rsidP="00FB25E6">
      <w:pPr>
        <w:rPr>
          <w:b/>
          <w:bCs/>
        </w:rPr>
      </w:pPr>
    </w:p>
    <w:p w14:paraId="54470D8E" w14:textId="48FD4A7C" w:rsidR="00FB25E6" w:rsidRPr="00FB25E6" w:rsidRDefault="00FB25E6" w:rsidP="00FB25E6">
      <w:r w:rsidRPr="00FB25E6">
        <w:t xml:space="preserve">Thank you for your statement. We note that you have described experiencing </w:t>
      </w:r>
      <w:r w:rsidR="007D553C">
        <w:t>“</w:t>
      </w:r>
      <w:r w:rsidR="00374501">
        <w:t xml:space="preserve">massive </w:t>
      </w:r>
      <w:r w:rsidR="007D553C">
        <w:t xml:space="preserve">neglect” </w:t>
      </w:r>
      <w:r w:rsidRPr="00FB25E6">
        <w:t>at</w:t>
      </w:r>
      <w:r w:rsidR="000F1881">
        <w:t xml:space="preserve"> </w:t>
      </w:r>
      <w:r w:rsidR="000F1881" w:rsidRPr="000F1881">
        <w:t>Helensburgh children's home</w:t>
      </w:r>
      <w:r w:rsidRPr="00FB25E6">
        <w:t>. If you would like to provide any further details about your experiences, this information may help Redress Scotland in determining the appropriate level of an individually assessed payment.</w:t>
      </w:r>
    </w:p>
    <w:p w14:paraId="44DFD781" w14:textId="77777777" w:rsidR="00FB25E6" w:rsidRPr="00FB25E6" w:rsidRDefault="00FB25E6" w:rsidP="00FB25E6"/>
    <w:p w14:paraId="5A5B3E50" w14:textId="77777777" w:rsidR="00FB25E6" w:rsidRPr="00FB25E6" w:rsidRDefault="00FB25E6" w:rsidP="00FB25E6">
      <w:r w:rsidRPr="00FB25E6">
        <w:t>Please be aware that providing additional information is not a requirement, and your application can still proceed without it. Any further information should only be provided if you feel comfortable doing so.</w:t>
      </w:r>
    </w:p>
    <w:p w14:paraId="797263B8" w14:textId="77777777" w:rsidR="00FB25E6" w:rsidRPr="00FB25E6" w:rsidRDefault="00FB25E6" w:rsidP="00FB25E6"/>
    <w:p w14:paraId="50DCE2E4" w14:textId="34686FD2" w:rsidR="00A4744C" w:rsidRPr="00FB25E6" w:rsidRDefault="00FB25E6" w:rsidP="00FB25E6">
      <w:r w:rsidRPr="00FB25E6">
        <w:t>Please see attached Redress Assessment Framework, which explains the factors Redress Scotland may consider when determining the level of an individually assessed payment.</w:t>
      </w:r>
    </w:p>
    <w:p w14:paraId="1090D9E7" w14:textId="77777777" w:rsidR="00FB25E6" w:rsidRDefault="00FB25E6" w:rsidP="00253259">
      <w:pPr>
        <w:rPr>
          <w:b/>
          <w:bCs/>
        </w:rPr>
      </w:pPr>
    </w:p>
    <w:p w14:paraId="6A69E69C" w14:textId="77777777" w:rsidR="00A1152E" w:rsidRDefault="00A1152E" w:rsidP="00945E27">
      <w:pPr>
        <w:rPr>
          <w:b/>
          <w:bCs/>
        </w:rPr>
      </w:pPr>
    </w:p>
    <w:p w14:paraId="5C03EF4D" w14:textId="39D5917B" w:rsidR="00945E27" w:rsidRDefault="00A1152E" w:rsidP="00945E27">
      <w:pPr>
        <w:rPr>
          <w:b/>
          <w:bCs/>
        </w:rPr>
      </w:pPr>
      <w:r>
        <w:rPr>
          <w:b/>
          <w:bCs/>
        </w:rPr>
        <w:t xml:space="preserve">Care setting </w:t>
      </w:r>
      <w:r w:rsidR="007343A1" w:rsidRPr="007343A1">
        <w:rPr>
          <w:b/>
          <w:bCs/>
        </w:rPr>
        <w:t>where no abuse took place</w:t>
      </w:r>
    </w:p>
    <w:p w14:paraId="67D732FD" w14:textId="77777777" w:rsidR="00945E27" w:rsidRDefault="00945E27" w:rsidP="00945E27"/>
    <w:p w14:paraId="75319C29" w14:textId="12D8A851" w:rsidR="00945E27" w:rsidRPr="00945E27" w:rsidRDefault="00945E27" w:rsidP="00945E27">
      <w:r w:rsidRPr="00945E27">
        <w:t>You have named the following setting in Part 1 of your application and in your Statement of Abuse, and indicated that no abuse took place:</w:t>
      </w:r>
      <w:r w:rsidR="00AE0A81">
        <w:t xml:space="preserve"> </w:t>
      </w:r>
      <w:r w:rsidRPr="00945E27">
        <w:t>Foster carers: Mr Robert and Mary Meighan</w:t>
      </w:r>
    </w:p>
    <w:p w14:paraId="0B40CF74" w14:textId="77777777" w:rsidR="00945E27" w:rsidRPr="00945E27" w:rsidRDefault="00945E27" w:rsidP="00945E27"/>
    <w:p w14:paraId="506340AC" w14:textId="77777777" w:rsidR="00945E27" w:rsidRPr="00945E27" w:rsidRDefault="00945E27" w:rsidP="00945E27">
      <w:r w:rsidRPr="00945E27">
        <w:t>Could you please confirm that this is correct?</w:t>
      </w:r>
    </w:p>
    <w:p w14:paraId="0AB4F4C8" w14:textId="77777777" w:rsidR="00945E27" w:rsidRPr="00945E27" w:rsidRDefault="00945E27" w:rsidP="00945E27"/>
    <w:p w14:paraId="3D2185CD" w14:textId="5B1F5E84" w:rsidR="00945E27" w:rsidRPr="00945E27" w:rsidRDefault="00945E27" w:rsidP="00945E27">
      <w:r w:rsidRPr="00945E27">
        <w:t>Please note: As this setting has been mentioned in the Statement of Abuse, the Redress Scotland panel may still take it into consideration as part of their assessment.</w:t>
      </w:r>
    </w:p>
    <w:p w14:paraId="0E3EC267" w14:textId="77777777" w:rsidR="00813C17" w:rsidRDefault="00813C17" w:rsidP="00253259">
      <w:pPr>
        <w:rPr>
          <w:b/>
          <w:bCs/>
        </w:rPr>
      </w:pPr>
    </w:p>
    <w:p w14:paraId="3C2E294E" w14:textId="77777777" w:rsidR="00AE0A81" w:rsidRDefault="00AE0A81" w:rsidP="00253259">
      <w:pPr>
        <w:rPr>
          <w:b/>
          <w:bCs/>
        </w:rPr>
      </w:pPr>
    </w:p>
    <w:p w14:paraId="56A0AA0C" w14:textId="1CBDE606" w:rsidR="00253259" w:rsidRPr="006F5A5B" w:rsidRDefault="00253259" w:rsidP="00253259">
      <w:pPr>
        <w:rPr>
          <w:b/>
          <w:bCs/>
        </w:rPr>
      </w:pPr>
      <w:r w:rsidRPr="006F5A5B">
        <w:rPr>
          <w:b/>
          <w:bCs/>
        </w:rPr>
        <w:t xml:space="preserve">Serious </w:t>
      </w:r>
      <w:r w:rsidR="006F5A5B">
        <w:rPr>
          <w:b/>
          <w:bCs/>
        </w:rPr>
        <w:t>C</w:t>
      </w:r>
      <w:r w:rsidRPr="006F5A5B">
        <w:rPr>
          <w:b/>
          <w:bCs/>
        </w:rPr>
        <w:t>onvictions</w:t>
      </w:r>
    </w:p>
    <w:p w14:paraId="67662546" w14:textId="77777777" w:rsidR="00605239" w:rsidRDefault="00605239" w:rsidP="00253259"/>
    <w:p w14:paraId="0150B2C2" w14:textId="77777777" w:rsidR="00605239" w:rsidRDefault="00605239" w:rsidP="00605239">
      <w:r>
        <w:t>Please confirm whether you have been convicted of a serious criminal offence.</w:t>
      </w:r>
    </w:p>
    <w:p w14:paraId="0FE6738D" w14:textId="77777777" w:rsidR="00605239" w:rsidRDefault="00605239" w:rsidP="00605239"/>
    <w:p w14:paraId="16EBAF1C" w14:textId="77777777" w:rsidR="00605239" w:rsidRDefault="00605239" w:rsidP="00605239">
      <w:r>
        <w:t>This includes:</w:t>
      </w:r>
    </w:p>
    <w:p w14:paraId="6AA97DB4" w14:textId="77777777" w:rsidR="00605239" w:rsidRDefault="00605239" w:rsidP="00605239"/>
    <w:p w14:paraId="03485140" w14:textId="77777777" w:rsidR="00605239" w:rsidRDefault="00605239" w:rsidP="00605239">
      <w:r>
        <w:t>•</w:t>
      </w:r>
      <w:r>
        <w:tab/>
        <w:t>A conviction for rape or murder; or</w:t>
      </w:r>
    </w:p>
    <w:p w14:paraId="0861C0CC" w14:textId="77777777" w:rsidR="00605239" w:rsidRDefault="00605239" w:rsidP="00605239">
      <w:r>
        <w:t>•</w:t>
      </w:r>
      <w:r>
        <w:tab/>
        <w:t>A sentence of imprisonment of five years or more for a relevant violent or sexual offence.</w:t>
      </w:r>
    </w:p>
    <w:p w14:paraId="292DFC99" w14:textId="77777777" w:rsidR="00605239" w:rsidRDefault="00605239" w:rsidP="00605239"/>
    <w:p w14:paraId="32E74F71" w14:textId="644043AD" w:rsidR="00605239" w:rsidRDefault="00605239" w:rsidP="00605239">
      <w:r>
        <w:t>If either of the above applies to you, you will need to provide a full criminal record.  You can access your police records by making a subject access request to obtain this information from Police Scotland.  There is guidance about how to do this on the Police Scotland website (scotland.police.uk)</w:t>
      </w:r>
    </w:p>
    <w:p w14:paraId="11932773" w14:textId="77777777" w:rsidR="00253259" w:rsidRDefault="00253259" w:rsidP="00253259">
      <w:r>
        <w:t xml:space="preserve"> </w:t>
      </w:r>
    </w:p>
    <w:p w14:paraId="257612EA" w14:textId="77777777" w:rsidR="00A4744C" w:rsidRDefault="00A4744C" w:rsidP="00253259">
      <w:pPr>
        <w:rPr>
          <w:b/>
          <w:bCs/>
        </w:rPr>
      </w:pPr>
    </w:p>
    <w:p w14:paraId="6E385321" w14:textId="1361AEA8" w:rsidR="00253259" w:rsidRDefault="00253259" w:rsidP="00253259">
      <w:pPr>
        <w:rPr>
          <w:b/>
          <w:bCs/>
        </w:rPr>
      </w:pPr>
      <w:r w:rsidRPr="00253259">
        <w:rPr>
          <w:b/>
          <w:bCs/>
        </w:rPr>
        <w:t>Bank Details</w:t>
      </w:r>
    </w:p>
    <w:p w14:paraId="09A7031A" w14:textId="77777777" w:rsidR="00253259" w:rsidRPr="00253259" w:rsidRDefault="00253259" w:rsidP="00253259">
      <w:pPr>
        <w:rPr>
          <w:b/>
          <w:bCs/>
        </w:rPr>
      </w:pPr>
    </w:p>
    <w:p w14:paraId="01DA1200" w14:textId="164D7519" w:rsidR="00253259" w:rsidRDefault="00253259" w:rsidP="00253259">
      <w:r>
        <w:t xml:space="preserve">You have </w:t>
      </w:r>
      <w:r w:rsidR="00A4744C">
        <w:t xml:space="preserve">not </w:t>
      </w:r>
      <w:r>
        <w:t xml:space="preserve">provided your bank details. In order to ensure any payment is only received by applicants we will require a bank statement to confirm your account. We do not need to see any transactions, simply your name, address, sort code and account number. If you have any questions regarding </w:t>
      </w:r>
      <w:r w:rsidR="00A4744C">
        <w:t>this,</w:t>
      </w:r>
      <w:r>
        <w:t xml:space="preserve"> please do not hesitate to contact me. </w:t>
      </w:r>
    </w:p>
    <w:p w14:paraId="25F14AF7" w14:textId="77777777" w:rsidR="00253259" w:rsidRDefault="00253259" w:rsidP="00253259"/>
    <w:p w14:paraId="678A89C4" w14:textId="77777777" w:rsidR="00253259" w:rsidRDefault="00253259" w:rsidP="00253259"/>
    <w:p w14:paraId="48D41AF7" w14:textId="77777777" w:rsidR="00253259" w:rsidRPr="00253259" w:rsidRDefault="00253259" w:rsidP="00253259">
      <w:pPr>
        <w:rPr>
          <w:b/>
          <w:bCs/>
        </w:rPr>
      </w:pPr>
      <w:r w:rsidRPr="00253259">
        <w:rPr>
          <w:b/>
          <w:bCs/>
        </w:rPr>
        <w:t>Certified ID</w:t>
      </w:r>
    </w:p>
    <w:p w14:paraId="0C1B4BC0" w14:textId="77777777" w:rsidR="00253259" w:rsidRDefault="00253259" w:rsidP="00253259"/>
    <w:p w14:paraId="2E01DF1D" w14:textId="7452650F" w:rsidR="00253259" w:rsidRDefault="00253259" w:rsidP="00253259">
      <w:r>
        <w:t>This information is needed to confirm who you are.</w:t>
      </w:r>
    </w:p>
    <w:p w14:paraId="37184ABE" w14:textId="77777777" w:rsidR="00A4744C" w:rsidRDefault="00A4744C" w:rsidP="00253259"/>
    <w:p w14:paraId="18D91B14" w14:textId="39F838D6" w:rsidR="00253259" w:rsidRDefault="00253259" w:rsidP="00253259">
      <w:r>
        <w:t xml:space="preserve">I have attached an information sheet regarding the types of identification required by the scheme.  </w:t>
      </w:r>
    </w:p>
    <w:p w14:paraId="0DD3C869" w14:textId="77777777" w:rsidR="00253259" w:rsidRDefault="00253259" w:rsidP="00253259"/>
    <w:p w14:paraId="6BE6789A" w14:textId="77777777" w:rsidR="00E51D71" w:rsidRDefault="00E51D71" w:rsidP="00253259">
      <w:pPr>
        <w:rPr>
          <w:b/>
          <w:bCs/>
        </w:rPr>
      </w:pPr>
    </w:p>
    <w:p w14:paraId="1AAF42C4" w14:textId="21F916A5" w:rsidR="00253259" w:rsidRDefault="006F5A5B" w:rsidP="00253259">
      <w:pPr>
        <w:rPr>
          <w:b/>
          <w:bCs/>
        </w:rPr>
      </w:pPr>
      <w:r w:rsidRPr="006F5A5B">
        <w:rPr>
          <w:b/>
          <w:bCs/>
        </w:rPr>
        <w:t xml:space="preserve">Certified </w:t>
      </w:r>
      <w:r w:rsidR="00253259" w:rsidRPr="006F5A5B">
        <w:rPr>
          <w:b/>
          <w:bCs/>
        </w:rPr>
        <w:t xml:space="preserve">Name </w:t>
      </w:r>
      <w:r w:rsidRPr="006F5A5B">
        <w:rPr>
          <w:b/>
          <w:bCs/>
        </w:rPr>
        <w:t>C</w:t>
      </w:r>
      <w:r w:rsidR="00253259" w:rsidRPr="006F5A5B">
        <w:rPr>
          <w:b/>
          <w:bCs/>
        </w:rPr>
        <w:t xml:space="preserve">hange </w:t>
      </w:r>
      <w:r w:rsidRPr="006F5A5B">
        <w:rPr>
          <w:b/>
          <w:bCs/>
        </w:rPr>
        <w:t>D</w:t>
      </w:r>
      <w:r w:rsidR="00253259" w:rsidRPr="006F5A5B">
        <w:rPr>
          <w:b/>
          <w:bCs/>
        </w:rPr>
        <w:t xml:space="preserve">ocuments </w:t>
      </w:r>
      <w:r w:rsidR="00A4744C">
        <w:rPr>
          <w:b/>
          <w:bCs/>
        </w:rPr>
        <w:t>-if applicable</w:t>
      </w:r>
    </w:p>
    <w:p w14:paraId="520065D6" w14:textId="77777777" w:rsidR="006F5A5B" w:rsidRPr="006F5A5B" w:rsidRDefault="006F5A5B" w:rsidP="00253259">
      <w:pPr>
        <w:rPr>
          <w:b/>
          <w:bCs/>
        </w:rPr>
      </w:pPr>
    </w:p>
    <w:p w14:paraId="50A109AE" w14:textId="77777777" w:rsidR="00253259" w:rsidRDefault="00253259" w:rsidP="00253259">
      <w:r>
        <w:t>If your name has changed you will need to show evidence of this.  Examples of this can include marriage, divorce or adoption certificates.  These need to be certified.  Please see page 23 of the “Help to Apply” guidance.</w:t>
      </w:r>
    </w:p>
    <w:p w14:paraId="4CFD460E" w14:textId="77777777" w:rsidR="00253259" w:rsidRDefault="00253259" w:rsidP="00253259"/>
    <w:p w14:paraId="69029F35" w14:textId="77777777" w:rsidR="00253259" w:rsidRDefault="00253259" w:rsidP="00253259"/>
    <w:p w14:paraId="0E8D79BA" w14:textId="078126FE" w:rsidR="00253259" w:rsidRPr="00253259" w:rsidRDefault="00253259" w:rsidP="00253259">
      <w:pPr>
        <w:rPr>
          <w:b/>
          <w:bCs/>
        </w:rPr>
      </w:pPr>
      <w:r w:rsidRPr="00253259">
        <w:rPr>
          <w:b/>
          <w:bCs/>
        </w:rPr>
        <w:t xml:space="preserve">Care Records </w:t>
      </w:r>
    </w:p>
    <w:p w14:paraId="64838306" w14:textId="77777777" w:rsidR="00253259" w:rsidRDefault="00253259" w:rsidP="00253259"/>
    <w:p w14:paraId="6302C711" w14:textId="77777777" w:rsidR="00253259" w:rsidRDefault="00253259" w:rsidP="00253259">
      <w:r>
        <w:t xml:space="preserve">For individually assessed payment applications, you need to provide one document to show you were in the care of each relevant care setting you mention in your application.  </w:t>
      </w:r>
    </w:p>
    <w:p w14:paraId="7C9BC88A" w14:textId="77777777" w:rsidR="00253259" w:rsidRDefault="00253259" w:rsidP="00253259">
      <w:r>
        <w:t>Please see page 22 of the “Help to Apply” guidance.</w:t>
      </w:r>
    </w:p>
    <w:p w14:paraId="301A90EF" w14:textId="39246A44" w:rsidR="00253259" w:rsidRDefault="00253259" w:rsidP="00A4744C"/>
    <w:p w14:paraId="0636F439" w14:textId="77777777" w:rsidR="00253259" w:rsidRDefault="00253259" w:rsidP="00253259"/>
    <w:p w14:paraId="193D4BC2" w14:textId="1E3D7633" w:rsidR="00253259" w:rsidRPr="00253259" w:rsidRDefault="00253259" w:rsidP="00253259">
      <w:pPr>
        <w:rPr>
          <w:b/>
          <w:bCs/>
        </w:rPr>
      </w:pPr>
      <w:r w:rsidRPr="00253259">
        <w:rPr>
          <w:b/>
          <w:bCs/>
        </w:rPr>
        <w:t xml:space="preserve">Supporting Documents </w:t>
      </w:r>
    </w:p>
    <w:p w14:paraId="5F8FFF7B" w14:textId="77777777" w:rsidR="00253259" w:rsidRDefault="00253259" w:rsidP="00253259"/>
    <w:p w14:paraId="3248FFC1" w14:textId="77777777" w:rsidR="00253259" w:rsidRDefault="00253259" w:rsidP="00253259">
      <w:r>
        <w:t xml:space="preserve">For individually assessed payment applications, you need to provide at least one document that supports your statement of abuse. </w:t>
      </w:r>
    </w:p>
    <w:p w14:paraId="3588626F" w14:textId="77777777" w:rsidR="00253259" w:rsidRDefault="00253259" w:rsidP="00253259">
      <w:r>
        <w:t xml:space="preserve">You can read more about documents you can use on page 33 of the “Help to Apply” guidance. </w:t>
      </w:r>
    </w:p>
    <w:p w14:paraId="4C351590" w14:textId="77777777" w:rsidR="00253259" w:rsidRDefault="00253259" w:rsidP="00253259"/>
    <w:p w14:paraId="2EB169B1" w14:textId="77777777" w:rsidR="00A4744C" w:rsidRDefault="00A4744C" w:rsidP="00253259"/>
    <w:p w14:paraId="60EAF75B" w14:textId="6FB28551" w:rsidR="00253259" w:rsidRDefault="00253259" w:rsidP="00253259">
      <w:pPr>
        <w:rPr>
          <w:b/>
          <w:bCs/>
        </w:rPr>
      </w:pPr>
      <w:r w:rsidRPr="00253259">
        <w:rPr>
          <w:b/>
          <w:bCs/>
        </w:rPr>
        <w:t>Support Service</w:t>
      </w:r>
    </w:p>
    <w:p w14:paraId="06690074" w14:textId="77777777" w:rsidR="00253259" w:rsidRPr="00253259" w:rsidRDefault="00253259" w:rsidP="00253259">
      <w:pPr>
        <w:rPr>
          <w:b/>
          <w:bCs/>
        </w:rPr>
      </w:pPr>
    </w:p>
    <w:p w14:paraId="312046A9" w14:textId="77777777" w:rsidR="00253259" w:rsidRDefault="00253259" w:rsidP="00253259">
      <w:r>
        <w:t xml:space="preserve">We have a support service who can provide practical support with the application, emotional support through the process and support to access records. </w:t>
      </w:r>
    </w:p>
    <w:p w14:paraId="3E438AC0" w14:textId="24FC71B3" w:rsidR="00253259" w:rsidRDefault="00253259" w:rsidP="00253259">
      <w:r>
        <w:t xml:space="preserve">If you would like to access support from our support service, please </w:t>
      </w:r>
      <w:r w:rsidR="006F5A5B">
        <w:t>let me know</w:t>
      </w:r>
      <w:r>
        <w:t xml:space="preserve">. </w:t>
      </w:r>
    </w:p>
    <w:p w14:paraId="402EBAEC" w14:textId="77777777" w:rsidR="00253259" w:rsidRDefault="00253259" w:rsidP="00253259"/>
    <w:p w14:paraId="473D781E" w14:textId="77777777" w:rsidR="00A4744C" w:rsidRDefault="00A4744C" w:rsidP="00253259">
      <w:pPr>
        <w:rPr>
          <w:b/>
          <w:bCs/>
        </w:rPr>
      </w:pPr>
    </w:p>
    <w:p w14:paraId="42B24C7E" w14:textId="6730691D" w:rsidR="00253259" w:rsidRDefault="00253259" w:rsidP="00253259">
      <w:pPr>
        <w:rPr>
          <w:b/>
          <w:bCs/>
        </w:rPr>
      </w:pPr>
      <w:r w:rsidRPr="00253259">
        <w:rPr>
          <w:b/>
          <w:bCs/>
        </w:rPr>
        <w:t>Summary</w:t>
      </w:r>
    </w:p>
    <w:p w14:paraId="7BF1456D" w14:textId="77777777" w:rsidR="00253259" w:rsidRPr="00253259" w:rsidRDefault="00253259" w:rsidP="00253259">
      <w:pPr>
        <w:rPr>
          <w:b/>
          <w:bCs/>
        </w:rPr>
      </w:pPr>
    </w:p>
    <w:p w14:paraId="5BC5BB09" w14:textId="14A3EE24" w:rsidR="00253259" w:rsidRDefault="00253259" w:rsidP="00253259">
      <w:r>
        <w:t xml:space="preserve">In summary: in order to progress your </w:t>
      </w:r>
      <w:r w:rsidR="00A4744C">
        <w:t>application,</w:t>
      </w:r>
      <w:r>
        <w:t xml:space="preserve"> we will require:</w:t>
      </w:r>
    </w:p>
    <w:p w14:paraId="2760F681" w14:textId="798EEE42" w:rsidR="00C14042" w:rsidRDefault="00253259" w:rsidP="00253259">
      <w:r>
        <w:t>•</w:t>
      </w:r>
      <w:r>
        <w:tab/>
      </w:r>
      <w:r w:rsidR="00C14042" w:rsidRPr="00C14042">
        <w:t>Reason for placement</w:t>
      </w:r>
    </w:p>
    <w:p w14:paraId="4BA5372A" w14:textId="0A323686" w:rsidR="00253259" w:rsidRDefault="00C14042" w:rsidP="00253259">
      <w:r w:rsidRPr="00C14042">
        <w:t>•</w:t>
      </w:r>
      <w:r w:rsidRPr="00C14042">
        <w:tab/>
      </w:r>
      <w:r w:rsidR="00A4744C">
        <w:t>Your Nominated Beneficiary contact details</w:t>
      </w:r>
      <w:r w:rsidR="00362981">
        <w:t xml:space="preserve"> &amp; Home address </w:t>
      </w:r>
    </w:p>
    <w:p w14:paraId="1C421981" w14:textId="6AA82E35" w:rsidR="00253259" w:rsidRDefault="00253259" w:rsidP="00253259">
      <w:r>
        <w:t>•</w:t>
      </w:r>
      <w:r>
        <w:tab/>
      </w:r>
      <w:r w:rsidR="00C14042">
        <w:t>Terminal illness clarification</w:t>
      </w:r>
    </w:p>
    <w:p w14:paraId="28631F14" w14:textId="78E6E982" w:rsidR="00CF010F" w:rsidRDefault="00C14042" w:rsidP="00253259">
      <w:r w:rsidRPr="00C14042">
        <w:t>•</w:t>
      </w:r>
      <w:r w:rsidRPr="00C14042">
        <w:tab/>
      </w:r>
      <w:r w:rsidR="00CF010F">
        <w:t>A</w:t>
      </w:r>
      <w:r w:rsidR="00CF010F" w:rsidRPr="00CF010F">
        <w:t>dditional information</w:t>
      </w:r>
      <w:r w:rsidR="00CF010F">
        <w:t xml:space="preserve"> to your Statement of abuse</w:t>
      </w:r>
    </w:p>
    <w:p w14:paraId="015BF745" w14:textId="5ABE11A3" w:rsidR="00CF010F" w:rsidRDefault="00CF010F" w:rsidP="00253259">
      <w:r w:rsidRPr="00CF010F">
        <w:t>•</w:t>
      </w:r>
      <w:r w:rsidRPr="00CF010F">
        <w:tab/>
      </w:r>
      <w:r>
        <w:t xml:space="preserve">Confirmation </w:t>
      </w:r>
      <w:r w:rsidR="00085D96">
        <w:t>that</w:t>
      </w:r>
      <w:r>
        <w:t xml:space="preserve"> </w:t>
      </w:r>
      <w:r w:rsidR="00085D96">
        <w:t>no abuse took place from the f</w:t>
      </w:r>
      <w:r>
        <w:t>oster care</w:t>
      </w:r>
      <w:r w:rsidR="00085D96">
        <w:t>rs mentioned</w:t>
      </w:r>
    </w:p>
    <w:p w14:paraId="476B0636" w14:textId="6D87F18E" w:rsidR="00C14042" w:rsidRDefault="00CF010F" w:rsidP="00253259">
      <w:r w:rsidRPr="00CF010F">
        <w:t>•</w:t>
      </w:r>
      <w:r w:rsidRPr="00CF010F">
        <w:tab/>
      </w:r>
      <w:r w:rsidR="00B47F46">
        <w:t>Clarification</w:t>
      </w:r>
      <w:r w:rsidR="00B47F46" w:rsidRPr="00B47F46">
        <w:t xml:space="preserve"> whether you have been convicted of a serious criminal offence</w:t>
      </w:r>
    </w:p>
    <w:p w14:paraId="557C7805" w14:textId="0E56A31C" w:rsidR="00B47F46" w:rsidRDefault="00C37DD1" w:rsidP="00253259">
      <w:r w:rsidRPr="00C37DD1">
        <w:t>•</w:t>
      </w:r>
      <w:r w:rsidRPr="00C37DD1">
        <w:tab/>
      </w:r>
      <w:r w:rsidR="00B47F46">
        <w:t>Ban</w:t>
      </w:r>
      <w:r>
        <w:t>k statement</w:t>
      </w:r>
    </w:p>
    <w:p w14:paraId="2ED93C23" w14:textId="77777777" w:rsidR="00253259" w:rsidRDefault="00253259" w:rsidP="00253259">
      <w:r>
        <w:t>•</w:t>
      </w:r>
      <w:r>
        <w:tab/>
        <w:t>Certified ID</w:t>
      </w:r>
    </w:p>
    <w:p w14:paraId="5EE4CF1F" w14:textId="53D50152" w:rsidR="00253259" w:rsidRDefault="00253259" w:rsidP="00253259">
      <w:r>
        <w:t>•</w:t>
      </w:r>
      <w:r>
        <w:tab/>
        <w:t>Name Change documentatio</w:t>
      </w:r>
      <w:r w:rsidR="0000721D">
        <w:t>n-if applicable</w:t>
      </w:r>
    </w:p>
    <w:p w14:paraId="0AEAD240" w14:textId="77777777" w:rsidR="00253259" w:rsidRDefault="00253259" w:rsidP="00253259">
      <w:r>
        <w:t>•</w:t>
      </w:r>
      <w:r>
        <w:tab/>
        <w:t>Care records</w:t>
      </w:r>
    </w:p>
    <w:p w14:paraId="6D9089A2" w14:textId="77777777" w:rsidR="00253259" w:rsidRDefault="00253259" w:rsidP="00253259">
      <w:r>
        <w:t>•</w:t>
      </w:r>
      <w:r>
        <w:tab/>
        <w:t>Supporting documentation</w:t>
      </w:r>
    </w:p>
    <w:p w14:paraId="5CFD0862" w14:textId="77777777" w:rsidR="00253259" w:rsidRDefault="00253259" w:rsidP="00253259"/>
    <w:p w14:paraId="72376D3E" w14:textId="77777777" w:rsidR="00253259" w:rsidRDefault="00253259" w:rsidP="00253259">
      <w:r>
        <w:t xml:space="preserve">If you have any questions about the contents of this letter, require additional copies of application forms, or require any further support concerning your application, please don’t hesitate to contact me.  </w:t>
      </w:r>
    </w:p>
    <w:p w14:paraId="045C085C" w14:textId="77777777" w:rsidR="00D319B0" w:rsidRPr="00104820" w:rsidRDefault="00D319B0" w:rsidP="00D319B0">
      <w:pPr>
        <w:rPr>
          <w:rFonts w:cs="Arial"/>
        </w:rPr>
      </w:pPr>
    </w:p>
    <w:p w14:paraId="59B96A97" w14:textId="77777777" w:rsidR="00D319B0" w:rsidRPr="00104820" w:rsidRDefault="00D319B0" w:rsidP="00D319B0">
      <w:pPr>
        <w:rPr>
          <w:rFonts w:cs="Arial"/>
          <w:b/>
        </w:rPr>
      </w:pPr>
      <w:r w:rsidRPr="00104820">
        <w:rPr>
          <w:rFonts w:cs="Arial"/>
          <w:b/>
        </w:rPr>
        <w:t xml:space="preserve">Telephone – </w:t>
      </w:r>
      <w:r w:rsidRPr="00104820">
        <w:rPr>
          <w:rFonts w:cs="Arial"/>
        </w:rPr>
        <w:t>0808 175 0808 (Freephone) + 44 131 297 6500 (international)</w:t>
      </w:r>
    </w:p>
    <w:p w14:paraId="393B1366" w14:textId="77777777" w:rsidR="00D319B0" w:rsidRPr="00104820" w:rsidRDefault="00D319B0" w:rsidP="00D319B0">
      <w:pPr>
        <w:rPr>
          <w:rFonts w:cs="Arial"/>
        </w:rPr>
      </w:pPr>
      <w:r w:rsidRPr="00104820">
        <w:rPr>
          <w:rFonts w:cs="Arial"/>
        </w:rPr>
        <w:t>Lines are open Monday to Thursday, from 10am to 4pm (except Scottish public holidays)</w:t>
      </w:r>
    </w:p>
    <w:p w14:paraId="2A640327" w14:textId="77777777" w:rsidR="00D319B0" w:rsidRPr="00104820" w:rsidRDefault="00D319B0" w:rsidP="00D319B0">
      <w:pPr>
        <w:rPr>
          <w:rFonts w:cs="Arial"/>
        </w:rPr>
      </w:pPr>
      <w:r w:rsidRPr="00104820">
        <w:rPr>
          <w:rFonts w:cs="Arial"/>
        </w:rPr>
        <w:t xml:space="preserve">There is an answering machine at other times, and if you leave a message we will get back to you as soon as we can. </w:t>
      </w:r>
    </w:p>
    <w:p w14:paraId="59D9B380" w14:textId="77777777" w:rsidR="00D319B0" w:rsidRPr="00104820" w:rsidRDefault="00D319B0" w:rsidP="00D319B0">
      <w:pPr>
        <w:rPr>
          <w:rFonts w:cs="Arial"/>
        </w:rPr>
      </w:pPr>
    </w:p>
    <w:p w14:paraId="0FC82885" w14:textId="77777777" w:rsidR="00D319B0" w:rsidRPr="00104820" w:rsidRDefault="00D319B0" w:rsidP="00D319B0">
      <w:pPr>
        <w:rPr>
          <w:rFonts w:cs="Arial"/>
          <w:b/>
        </w:rPr>
      </w:pPr>
      <w:r w:rsidRPr="00104820">
        <w:rPr>
          <w:rFonts w:cs="Arial"/>
          <w:b/>
        </w:rPr>
        <w:t xml:space="preserve">Email – </w:t>
      </w:r>
      <w:r w:rsidRPr="00104820">
        <w:rPr>
          <w:rFonts w:cs="Arial"/>
        </w:rPr>
        <w:t>apply@redress-scheme.scot</w:t>
      </w:r>
    </w:p>
    <w:p w14:paraId="0CC722D4" w14:textId="77777777" w:rsidR="00D319B0" w:rsidRPr="00104820" w:rsidRDefault="00D319B0" w:rsidP="00D319B0">
      <w:pPr>
        <w:rPr>
          <w:rFonts w:cs="Arial"/>
        </w:rPr>
      </w:pPr>
    </w:p>
    <w:p w14:paraId="4E8FCE72" w14:textId="77777777" w:rsidR="00D319B0" w:rsidRPr="00104820" w:rsidRDefault="00D319B0" w:rsidP="00D319B0">
      <w:pPr>
        <w:rPr>
          <w:rFonts w:cs="Arial"/>
          <w:b/>
        </w:rPr>
      </w:pPr>
      <w:r w:rsidRPr="00104820">
        <w:rPr>
          <w:rFonts w:cs="Arial"/>
          <w:b/>
        </w:rPr>
        <w:t xml:space="preserve">Post – </w:t>
      </w:r>
      <w:r w:rsidRPr="00104820">
        <w:rPr>
          <w:rFonts w:cs="Arial"/>
        </w:rPr>
        <w:t>Redress</w:t>
      </w:r>
      <w:r w:rsidRPr="00104820">
        <w:rPr>
          <w:rFonts w:cs="Arial"/>
          <w:b/>
        </w:rPr>
        <w:t xml:space="preserve">, </w:t>
      </w:r>
      <w:r w:rsidRPr="00104820">
        <w:rPr>
          <w:rFonts w:cs="Arial"/>
        </w:rPr>
        <w:t>PO Box 24209</w:t>
      </w:r>
      <w:r w:rsidRPr="00104820">
        <w:rPr>
          <w:rFonts w:cs="Arial"/>
          <w:b/>
        </w:rPr>
        <w:t xml:space="preserve">, </w:t>
      </w:r>
      <w:r w:rsidRPr="00104820">
        <w:rPr>
          <w:rFonts w:cs="Arial"/>
        </w:rPr>
        <w:t>EDINBURGH</w:t>
      </w:r>
      <w:r w:rsidRPr="00104820">
        <w:rPr>
          <w:rFonts w:cs="Arial"/>
          <w:b/>
        </w:rPr>
        <w:t xml:space="preserve"> </w:t>
      </w:r>
      <w:r w:rsidRPr="00104820">
        <w:rPr>
          <w:rFonts w:cs="Arial"/>
        </w:rPr>
        <w:t>EH7 9GT</w:t>
      </w:r>
    </w:p>
    <w:p w14:paraId="59DF17E7" w14:textId="77777777" w:rsidR="000C1F14" w:rsidRDefault="000C1F14" w:rsidP="000C1F14">
      <w:r>
        <w:t xml:space="preserve"> </w:t>
      </w:r>
    </w:p>
    <w:p w14:paraId="5EA4CCB0" w14:textId="45970BA0" w:rsidR="000C1F14" w:rsidRDefault="000C1F14" w:rsidP="000C1F14">
      <w:r>
        <w:t xml:space="preserve">You can also contact the Redress Emotional Support Helpline on 0800 211 8403 where you can leave a message and someone will get back to you as soon as possible. </w:t>
      </w:r>
    </w:p>
    <w:p w14:paraId="734D589F" w14:textId="77777777" w:rsidR="000C1F14" w:rsidRDefault="000C1F14" w:rsidP="000C1F14">
      <w:r>
        <w:t xml:space="preserve"> </w:t>
      </w:r>
    </w:p>
    <w:p w14:paraId="794DC00C" w14:textId="77777777" w:rsidR="000C1F14" w:rsidRDefault="000C1F14" w:rsidP="000C1F14">
      <w:r>
        <w:t xml:space="preserve"> </w:t>
      </w:r>
    </w:p>
    <w:p w14:paraId="6C1D82E8" w14:textId="39C4C217" w:rsidR="006E2049" w:rsidRDefault="006E2049" w:rsidP="006E2049">
      <w:pPr>
        <w:rPr>
          <w:szCs w:val="24"/>
        </w:rPr>
      </w:pPr>
      <w:r>
        <w:rPr>
          <w:szCs w:val="24"/>
        </w:rPr>
        <w:t>Kind Regards</w:t>
      </w:r>
    </w:p>
    <w:p w14:paraId="4333E203" w14:textId="77777777" w:rsidR="006E2049" w:rsidRDefault="006E2049" w:rsidP="006E2049">
      <w:pPr>
        <w:rPr>
          <w:szCs w:val="24"/>
        </w:rPr>
      </w:pPr>
    </w:p>
    <w:p w14:paraId="38725DF0" w14:textId="4D5D4EE2" w:rsidR="006E2049" w:rsidRDefault="00DC5958" w:rsidP="006E2049">
      <w:pPr>
        <w:rPr>
          <w:szCs w:val="24"/>
        </w:rPr>
      </w:pPr>
      <w:r>
        <w:rPr>
          <w:szCs w:val="24"/>
        </w:rPr>
        <w:t>Aneta</w:t>
      </w:r>
    </w:p>
    <w:p w14:paraId="168A99A8" w14:textId="77777777" w:rsidR="006E2049" w:rsidRDefault="006E2049" w:rsidP="006E2049">
      <w:pPr>
        <w:rPr>
          <w:szCs w:val="24"/>
        </w:rPr>
      </w:pPr>
      <w:r>
        <w:rPr>
          <w:szCs w:val="24"/>
        </w:rPr>
        <w:t>Case worker</w:t>
      </w:r>
    </w:p>
    <w:p w14:paraId="5E3570DC" w14:textId="77777777" w:rsidR="006E2049" w:rsidRDefault="006E2049" w:rsidP="006E2049">
      <w:pPr>
        <w:rPr>
          <w:szCs w:val="24"/>
        </w:rPr>
      </w:pPr>
      <w:r>
        <w:rPr>
          <w:szCs w:val="24"/>
        </w:rPr>
        <w:t>Scotland’s Redress Scheme</w:t>
      </w:r>
    </w:p>
    <w:p w14:paraId="29509569" w14:textId="4B6F1D45" w:rsidR="00027C27" w:rsidRPr="009B7615" w:rsidRDefault="00027C27" w:rsidP="00B561C0"/>
    <w:sectPr w:rsidR="00027C27" w:rsidRPr="009B7615" w:rsidSect="006656CD">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589997251">
    <w:abstractNumId w:val="1"/>
  </w:num>
  <w:num w:numId="2" w16cid:durableId="1526863374">
    <w:abstractNumId w:val="0"/>
  </w:num>
  <w:num w:numId="3" w16cid:durableId="462582949">
    <w:abstractNumId w:val="0"/>
  </w:num>
  <w:num w:numId="4" w16cid:durableId="1043406013">
    <w:abstractNumId w:val="0"/>
  </w:num>
  <w:num w:numId="5" w16cid:durableId="697394843">
    <w:abstractNumId w:val="1"/>
  </w:num>
  <w:num w:numId="6" w16cid:durableId="18363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14"/>
    <w:rsid w:val="0000721D"/>
    <w:rsid w:val="00027C27"/>
    <w:rsid w:val="00040AB6"/>
    <w:rsid w:val="00085D96"/>
    <w:rsid w:val="000A2D38"/>
    <w:rsid w:val="000C0CF4"/>
    <w:rsid w:val="000C1F14"/>
    <w:rsid w:val="000C33EA"/>
    <w:rsid w:val="000F1881"/>
    <w:rsid w:val="0010686E"/>
    <w:rsid w:val="002207FE"/>
    <w:rsid w:val="00250C80"/>
    <w:rsid w:val="00253259"/>
    <w:rsid w:val="00281579"/>
    <w:rsid w:val="002A559F"/>
    <w:rsid w:val="002C7AD9"/>
    <w:rsid w:val="00306C61"/>
    <w:rsid w:val="003217F2"/>
    <w:rsid w:val="003422E7"/>
    <w:rsid w:val="00362981"/>
    <w:rsid w:val="00374501"/>
    <w:rsid w:val="0037582B"/>
    <w:rsid w:val="00385C45"/>
    <w:rsid w:val="003A1FFC"/>
    <w:rsid w:val="004023EF"/>
    <w:rsid w:val="00413FF8"/>
    <w:rsid w:val="00416E54"/>
    <w:rsid w:val="00451CA7"/>
    <w:rsid w:val="004B2744"/>
    <w:rsid w:val="004D795E"/>
    <w:rsid w:val="005126F4"/>
    <w:rsid w:val="00574B88"/>
    <w:rsid w:val="005D43E6"/>
    <w:rsid w:val="005D6796"/>
    <w:rsid w:val="0060206D"/>
    <w:rsid w:val="00605239"/>
    <w:rsid w:val="00626AB3"/>
    <w:rsid w:val="00640AFB"/>
    <w:rsid w:val="00652E8E"/>
    <w:rsid w:val="006656CD"/>
    <w:rsid w:val="006E04DB"/>
    <w:rsid w:val="006E2049"/>
    <w:rsid w:val="006F5A5B"/>
    <w:rsid w:val="007343A1"/>
    <w:rsid w:val="00744E61"/>
    <w:rsid w:val="0075330B"/>
    <w:rsid w:val="00766EBB"/>
    <w:rsid w:val="00792BD8"/>
    <w:rsid w:val="00796C26"/>
    <w:rsid w:val="007D553C"/>
    <w:rsid w:val="007D7C59"/>
    <w:rsid w:val="007F4DCC"/>
    <w:rsid w:val="00813C17"/>
    <w:rsid w:val="00830699"/>
    <w:rsid w:val="0084314A"/>
    <w:rsid w:val="00857548"/>
    <w:rsid w:val="00901F74"/>
    <w:rsid w:val="0093432D"/>
    <w:rsid w:val="009403B1"/>
    <w:rsid w:val="00945E27"/>
    <w:rsid w:val="009672ED"/>
    <w:rsid w:val="00973D19"/>
    <w:rsid w:val="009B7254"/>
    <w:rsid w:val="009B7615"/>
    <w:rsid w:val="009C4013"/>
    <w:rsid w:val="009F425B"/>
    <w:rsid w:val="009F432B"/>
    <w:rsid w:val="00A1152E"/>
    <w:rsid w:val="00A4744C"/>
    <w:rsid w:val="00A5318C"/>
    <w:rsid w:val="00AA78AC"/>
    <w:rsid w:val="00AA7E6A"/>
    <w:rsid w:val="00AD28BF"/>
    <w:rsid w:val="00AE0A81"/>
    <w:rsid w:val="00B47F46"/>
    <w:rsid w:val="00B51BDC"/>
    <w:rsid w:val="00B561C0"/>
    <w:rsid w:val="00B773CE"/>
    <w:rsid w:val="00BC06F1"/>
    <w:rsid w:val="00BC22D4"/>
    <w:rsid w:val="00BF0847"/>
    <w:rsid w:val="00C14042"/>
    <w:rsid w:val="00C37DD1"/>
    <w:rsid w:val="00C42363"/>
    <w:rsid w:val="00C91823"/>
    <w:rsid w:val="00CC0A5F"/>
    <w:rsid w:val="00CF010F"/>
    <w:rsid w:val="00D008AB"/>
    <w:rsid w:val="00D16B36"/>
    <w:rsid w:val="00D319B0"/>
    <w:rsid w:val="00DC5958"/>
    <w:rsid w:val="00E47A1D"/>
    <w:rsid w:val="00E51D71"/>
    <w:rsid w:val="00E54E89"/>
    <w:rsid w:val="00E70338"/>
    <w:rsid w:val="00EC07AC"/>
    <w:rsid w:val="00EE06B9"/>
    <w:rsid w:val="00EF0B56"/>
    <w:rsid w:val="00F24BEA"/>
    <w:rsid w:val="00F25FBB"/>
    <w:rsid w:val="00F564BD"/>
    <w:rsid w:val="00F7655E"/>
    <w:rsid w:val="00FA3B67"/>
    <w:rsid w:val="00FA4BC1"/>
    <w:rsid w:val="00FB25E6"/>
    <w:rsid w:val="00FB4B0B"/>
    <w:rsid w:val="00FF4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B52C6"/>
  <w15:chartTrackingRefBased/>
  <w15:docId w15:val="{015B5E5B-F4E4-4AF7-9F07-22BB9E47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12</TotalTime>
  <Pages>4</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anne Wood</dc:creator>
  <cp:keywords/>
  <dc:description/>
  <cp:lastModifiedBy>Aneta Duczkowska-Mamcarz</cp:lastModifiedBy>
  <cp:revision>19</cp:revision>
  <dcterms:created xsi:type="dcterms:W3CDTF">2026-08-27T12:41:00Z</dcterms:created>
  <dcterms:modified xsi:type="dcterms:W3CDTF">2026-08-27T13:04:00Z</dcterms:modified>
</cp:coreProperties>
</file>