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6C032A97"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ACCB" w14:textId="77777777" w:rsidR="00116C7D" w:rsidRDefault="00116C7D" w:rsidP="00B45B0E">
      <w:r>
        <w:separator/>
      </w:r>
    </w:p>
  </w:endnote>
  <w:endnote w:type="continuationSeparator" w:id="0">
    <w:p w14:paraId="4205480F" w14:textId="77777777" w:rsidR="00116C7D" w:rsidRDefault="00116C7D"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BF607" w14:textId="77777777" w:rsidR="00116C7D" w:rsidRDefault="00116C7D" w:rsidP="00B45B0E">
      <w:r>
        <w:separator/>
      </w:r>
    </w:p>
  </w:footnote>
  <w:footnote w:type="continuationSeparator" w:id="0">
    <w:p w14:paraId="1732D6E7" w14:textId="77777777" w:rsidR="00116C7D" w:rsidRDefault="00116C7D"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16C7D"/>
    <w:rsid w:val="001206E0"/>
    <w:rsid w:val="00120DCE"/>
    <w:rsid w:val="00121246"/>
    <w:rsid w:val="001246A0"/>
    <w:rsid w:val="00126A84"/>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108BE"/>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9055B"/>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D2D2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2718"/>
    <w:rsid w:val="00E9383B"/>
    <w:rsid w:val="00E938E9"/>
    <w:rsid w:val="00EA5797"/>
    <w:rsid w:val="00ED3863"/>
    <w:rsid w:val="00ED3D03"/>
    <w:rsid w:val="00EE61C6"/>
    <w:rsid w:val="00EF227A"/>
    <w:rsid w:val="00EF30C6"/>
    <w:rsid w:val="00F2060D"/>
    <w:rsid w:val="00F26B1F"/>
    <w:rsid w:val="00F75ED3"/>
    <w:rsid w:val="00F75FEE"/>
    <w:rsid w:val="00F939C0"/>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8248097511AD4693D0272F0A57A277" ma:contentTypeVersion="18" ma:contentTypeDescription="Create a new document." ma:contentTypeScope="" ma:versionID="e71361a1de3883304bc27b84b0bbc517">
  <xsd:schema xmlns:xsd="http://www.w3.org/2001/XMLSchema" xmlns:xs="http://www.w3.org/2001/XMLSchema" xmlns:p="http://schemas.microsoft.com/office/2006/metadata/properties" xmlns:ns2="8272726a-c82d-4752-b1b8-c204af06cd17" xmlns:ns3="8dd8a614-2baa-41ed-bd02-6af132616e4e" targetNamespace="http://schemas.microsoft.com/office/2006/metadata/properties" ma:root="true" ma:fieldsID="84754071b5faa4a7a3d0ebc55f1ba58f" ns2:_="" ns3:_="">
    <xsd:import namespace="8272726a-c82d-4752-b1b8-c204af06cd17"/>
    <xsd:import namespace="8dd8a614-2baa-41ed-bd02-6af132616e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2726a-c82d-4752-b1b8-c204af06c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dd8a614-2baa-41ed-bd02-6af132616e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72726a-c82d-4752-b1b8-c204af06cd17">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B85EA05E-0B55-4ADD-AC94-E683B317A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2726a-c82d-4752-b1b8-c204af06cd17"/>
    <ds:schemaRef ds:uri="8dd8a614-2baa-41ed-bd02-6af132616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5.xml><?xml version="1.0" encoding="utf-8"?>
<ds:datastoreItem xmlns:ds="http://schemas.openxmlformats.org/officeDocument/2006/customXml" ds:itemID="{7AB76E42-172C-4C06-B5F8-610305ABBFED}">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1075</Words>
  <Characters>5632</Characters>
  <Application>Microsoft Office Word</Application>
  <DocSecurity>0</DocSecurity>
  <Lines>278</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Patricia Wallace</cp:lastModifiedBy>
  <cp:revision>6</cp:revision>
  <dcterms:created xsi:type="dcterms:W3CDTF">2026-01-07T09:57:00Z</dcterms:created>
  <dcterms:modified xsi:type="dcterms:W3CDTF">2026-01-08T11:09:00Z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0x010100C18248097511AD4693D0272F0A57A277</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