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1F2DD" w14:textId="77777777" w:rsidR="00DF78E4" w:rsidRDefault="00DF78E4" w:rsidP="00F02511">
      <w:r>
        <w:separator/>
      </w:r>
    </w:p>
  </w:endnote>
  <w:endnote w:type="continuationSeparator" w:id="0">
    <w:p w14:paraId="2A0ED78A" w14:textId="77777777" w:rsidR="00DF78E4" w:rsidRDefault="00DF78E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075C4" w14:textId="77777777" w:rsidR="00DF78E4" w:rsidRDefault="00DF78E4" w:rsidP="00F02511">
      <w:r>
        <w:separator/>
      </w:r>
    </w:p>
  </w:footnote>
  <w:footnote w:type="continuationSeparator" w:id="0">
    <w:p w14:paraId="17EA83DF" w14:textId="77777777" w:rsidR="00DF78E4" w:rsidRDefault="00DF78E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1F473B"/>
    <w:rsid w:val="0021629D"/>
    <w:rsid w:val="002613A1"/>
    <w:rsid w:val="00281579"/>
    <w:rsid w:val="0028388C"/>
    <w:rsid w:val="002D6689"/>
    <w:rsid w:val="002E7832"/>
    <w:rsid w:val="00306C61"/>
    <w:rsid w:val="00324C91"/>
    <w:rsid w:val="003269EF"/>
    <w:rsid w:val="00332B3B"/>
    <w:rsid w:val="00374259"/>
    <w:rsid w:val="0037582B"/>
    <w:rsid w:val="003A0876"/>
    <w:rsid w:val="003B7D89"/>
    <w:rsid w:val="0049581E"/>
    <w:rsid w:val="004E1656"/>
    <w:rsid w:val="00534AA6"/>
    <w:rsid w:val="00560725"/>
    <w:rsid w:val="0056654D"/>
    <w:rsid w:val="00652C36"/>
    <w:rsid w:val="00672383"/>
    <w:rsid w:val="006767CD"/>
    <w:rsid w:val="00682AA3"/>
    <w:rsid w:val="006B0094"/>
    <w:rsid w:val="00857548"/>
    <w:rsid w:val="00870BB5"/>
    <w:rsid w:val="008808DA"/>
    <w:rsid w:val="008E044C"/>
    <w:rsid w:val="0090642B"/>
    <w:rsid w:val="009B7615"/>
    <w:rsid w:val="00AB07FD"/>
    <w:rsid w:val="00AE03C1"/>
    <w:rsid w:val="00AF7C04"/>
    <w:rsid w:val="00B15FC0"/>
    <w:rsid w:val="00B17F1C"/>
    <w:rsid w:val="00B328E5"/>
    <w:rsid w:val="00B51BDC"/>
    <w:rsid w:val="00B561C0"/>
    <w:rsid w:val="00B773CE"/>
    <w:rsid w:val="00B8613A"/>
    <w:rsid w:val="00C3672A"/>
    <w:rsid w:val="00C857AD"/>
    <w:rsid w:val="00C91823"/>
    <w:rsid w:val="00D008AB"/>
    <w:rsid w:val="00D5165A"/>
    <w:rsid w:val="00D70224"/>
    <w:rsid w:val="00DF78E4"/>
    <w:rsid w:val="00EC376B"/>
    <w:rsid w:val="00EE39F2"/>
    <w:rsid w:val="00F02511"/>
    <w:rsid w:val="00FA4BC1"/>
    <w:rsid w:val="00FD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68A0ED-E7E3-4778-98F5-B30164736D08}"/>
</file>

<file path=customXml/itemProps2.xml><?xml version="1.0" encoding="utf-8"?>
<ds:datastoreItem xmlns:ds="http://schemas.openxmlformats.org/officeDocument/2006/customXml" ds:itemID="{285C3EB1-26AE-4D4A-A26A-174CFD14CB4E}"/>
</file>

<file path=customXml/itemProps3.xml><?xml version="1.0" encoding="utf-8"?>
<ds:datastoreItem xmlns:ds="http://schemas.openxmlformats.org/officeDocument/2006/customXml" ds:itemID="{EFCD7DD6-F186-4AFA-A916-BB50FED2B0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2344</Characters>
  <Application>Microsoft Office Word</Application>
  <DocSecurity>0</DocSecurity>
  <Lines>170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Aneta Duczkowska-Mamcarz</cp:lastModifiedBy>
  <cp:revision>9</cp:revision>
  <cp:lastPrinted>2024-04-15T13:46:00Z</cp:lastPrinted>
  <dcterms:created xsi:type="dcterms:W3CDTF">2024-11-25T12:13:00Z</dcterms:created>
  <dcterms:modified xsi:type="dcterms:W3CDTF">2025-11-04T13:48:00Z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